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ind w:firstLine="567"/>
        <w:jc w:val="right"/>
      </w:pPr>
      <w:r>
        <w:rPr>
          <w:rFonts w:ascii="Times New Roman" w:eastAsia="Times New Roman" w:hAnsi="Times New Roman" w:cs="Times New Roman"/>
        </w:rPr>
        <w:t>Дело № 5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590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2612</w:t>
      </w:r>
      <w:r>
        <w:rPr>
          <w:rFonts w:ascii="Times New Roman" w:eastAsia="Times New Roman" w:hAnsi="Times New Roman" w:cs="Times New Roman"/>
        </w:rPr>
        <w:t>/202</w:t>
      </w:r>
      <w:r>
        <w:rPr>
          <w:rFonts w:ascii="Times New Roman" w:eastAsia="Times New Roman" w:hAnsi="Times New Roman" w:cs="Times New Roman"/>
        </w:rPr>
        <w:t>6</w:t>
      </w:r>
    </w:p>
    <w:p>
      <w:pPr>
        <w:spacing w:before="0" w:after="0"/>
        <w:ind w:firstLine="567"/>
        <w:jc w:val="right"/>
      </w:pPr>
      <w:r>
        <w:rPr>
          <w:rFonts w:ascii="Times New Roman" w:eastAsia="Times New Roman" w:hAnsi="Times New Roman" w:cs="Times New Roman"/>
        </w:rPr>
        <w:t>86</w:t>
      </w:r>
      <w:r>
        <w:rPr>
          <w:rFonts w:ascii="Times New Roman" w:eastAsia="Times New Roman" w:hAnsi="Times New Roman" w:cs="Times New Roman"/>
        </w:rPr>
        <w:t>MS</w:t>
      </w:r>
      <w:r>
        <w:rPr>
          <w:rFonts w:ascii="Times New Roman" w:eastAsia="Times New Roman" w:hAnsi="Times New Roman" w:cs="Times New Roman"/>
        </w:rPr>
        <w:t>0067-01-2026-003212-31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 xml:space="preserve">ПОСТАНОВЛЕНИЕ </w:t>
      </w:r>
    </w:p>
    <w:p>
      <w:pPr>
        <w:tabs>
          <w:tab w:val="left" w:pos="3495"/>
        </w:tabs>
        <w:spacing w:before="0" w:after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>17 июня</w:t>
      </w:r>
      <w:r>
        <w:rPr>
          <w:rFonts w:ascii="Times New Roman" w:eastAsia="Times New Roman" w:hAnsi="Times New Roman" w:cs="Times New Roman"/>
        </w:rPr>
        <w:t xml:space="preserve"> 2026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года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       </w:t>
      </w:r>
      <w:r>
        <w:rPr>
          <w:rFonts w:ascii="Times New Roman" w:eastAsia="Times New Roman" w:hAnsi="Times New Roman" w:cs="Times New Roman"/>
        </w:rPr>
        <w:t xml:space="preserve">город Сургут </w:t>
      </w: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</w:t>
      </w:r>
    </w:p>
    <w:p>
      <w:pPr>
        <w:spacing w:before="0" w:after="0"/>
        <w:jc w:val="both"/>
      </w:pP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Мировой судья</w:t>
      </w:r>
      <w:r>
        <w:rPr>
          <w:rFonts w:ascii="Times New Roman" w:eastAsia="Times New Roman" w:hAnsi="Times New Roman" w:cs="Times New Roman"/>
        </w:rPr>
        <w:t xml:space="preserve"> судебного участка № 12</w:t>
      </w:r>
      <w:r>
        <w:rPr>
          <w:rFonts w:ascii="Times New Roman" w:eastAsia="Times New Roman" w:hAnsi="Times New Roman" w:cs="Times New Roman"/>
        </w:rPr>
        <w:t xml:space="preserve"> Сургутского судебного района города окружного значения Сургута Ханты-Мансийского автономного округа – Югры </w:t>
      </w:r>
      <w:r>
        <w:rPr>
          <w:rFonts w:ascii="Times New Roman" w:eastAsia="Times New Roman" w:hAnsi="Times New Roman" w:cs="Times New Roman"/>
        </w:rPr>
        <w:t>Думлер Галина Павловна</w:t>
      </w:r>
      <w:r>
        <w:rPr>
          <w:rFonts w:ascii="Times New Roman" w:eastAsia="Times New Roman" w:hAnsi="Times New Roman" w:cs="Times New Roman"/>
        </w:rPr>
        <w:t xml:space="preserve">, находящийся по адресу: ХМАО-Югра, г. Сургут ул. Гагарина д.9 </w:t>
      </w:r>
      <w:r>
        <w:rPr>
          <w:rFonts w:ascii="Times New Roman" w:eastAsia="Times New Roman" w:hAnsi="Times New Roman" w:cs="Times New Roman"/>
        </w:rPr>
        <w:t>каб</w:t>
      </w:r>
      <w:r>
        <w:rPr>
          <w:rFonts w:ascii="Times New Roman" w:eastAsia="Times New Roman" w:hAnsi="Times New Roman" w:cs="Times New Roman"/>
        </w:rPr>
        <w:t>. 40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, рассмотрев дело об административном правонарушении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предусмотренном ч. 1 ст.15.33.2 КоАП РФ</w:t>
      </w:r>
      <w:r>
        <w:rPr>
          <w:rFonts w:ascii="Times New Roman" w:eastAsia="Times New Roman" w:hAnsi="Times New Roman" w:cs="Times New Roman"/>
        </w:rPr>
        <w:t xml:space="preserve"> в отношении:</w:t>
      </w:r>
    </w:p>
    <w:p>
      <w:pPr>
        <w:spacing w:before="0" w:after="0"/>
        <w:ind w:right="21" w:firstLine="567"/>
        <w:jc w:val="both"/>
      </w:pPr>
      <w:r>
        <w:rPr>
          <w:rFonts w:ascii="Times New Roman" w:eastAsia="Times New Roman" w:hAnsi="Times New Roman" w:cs="Times New Roman"/>
        </w:rPr>
        <w:t xml:space="preserve">Клишина </w:t>
      </w:r>
      <w:r>
        <w:rPr>
          <w:rFonts w:ascii="Times New Roman" w:eastAsia="Times New Roman" w:hAnsi="Times New Roman" w:cs="Times New Roman"/>
        </w:rPr>
        <w:t>Александра</w:t>
      </w:r>
      <w:r>
        <w:rPr>
          <w:rFonts w:ascii="Times New Roman" w:eastAsia="Times New Roman" w:hAnsi="Times New Roman" w:cs="Times New Roman"/>
        </w:rPr>
        <w:t xml:space="preserve"> Сергеевича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Style w:val="cat-UserDefinedgrp-37rplc-10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, </w:t>
      </w:r>
    </w:p>
    <w:p>
      <w:pPr>
        <w:spacing w:before="0" w:after="0"/>
        <w:ind w:right="21" w:firstLine="567"/>
        <w:jc w:val="both"/>
      </w:pP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установил:</w:t>
      </w:r>
    </w:p>
    <w:p>
      <w:pPr>
        <w:spacing w:before="0" w:after="0"/>
        <w:jc w:val="center"/>
      </w:pP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12.02.2026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Клишин А</w:t>
      </w:r>
      <w:r>
        <w:rPr>
          <w:rFonts w:ascii="Times New Roman" w:eastAsia="Times New Roman" w:hAnsi="Times New Roman" w:cs="Times New Roman"/>
        </w:rPr>
        <w:t>.С</w:t>
      </w:r>
      <w:r>
        <w:rPr>
          <w:rFonts w:ascii="Times New Roman" w:eastAsia="Times New Roman" w:hAnsi="Times New Roman" w:cs="Times New Roman"/>
        </w:rPr>
        <w:t xml:space="preserve">., </w:t>
      </w:r>
      <w:r>
        <w:rPr>
          <w:rFonts w:ascii="Times New Roman" w:eastAsia="Times New Roman" w:hAnsi="Times New Roman" w:cs="Times New Roman"/>
        </w:rPr>
        <w:t>являясь должностным лицом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 xml:space="preserve">по адресу: </w:t>
      </w:r>
      <w:r>
        <w:rPr>
          <w:rStyle w:val="cat-UserDefinedgrp-38rplc-19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, с нарушением срока, </w:t>
      </w:r>
      <w:r>
        <w:rPr>
          <w:rFonts w:ascii="Times New Roman" w:eastAsia="Times New Roman" w:hAnsi="Times New Roman" w:cs="Times New Roman"/>
        </w:rPr>
        <w:t>по телекоммуникационным каналам связи представлены сведения о застрахованных лицах по форме ЕФС-1 ГПД, обращение № ЕФС-1-126-009514682</w:t>
      </w:r>
      <w:r>
        <w:rPr>
          <w:rFonts w:ascii="Times New Roman" w:eastAsia="Times New Roman" w:hAnsi="Times New Roman" w:cs="Times New Roman"/>
        </w:rPr>
        <w:t>, которые должны быть предоставлены не позднее 11.02.2026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</w:t>
      </w:r>
      <w:r>
        <w:rPr>
          <w:rFonts w:ascii="Times New Roman" w:eastAsia="Times New Roman" w:hAnsi="Times New Roman" w:cs="Times New Roman"/>
        </w:rPr>
        <w:t>огласно п. 6 ст. 11 Федерального закона от 01.04.1996 № 27-ФЗ «Об индивидуальном (персонифицированном) учете в системах обязательного пенсионного страхования и обязательного социального страхования»</w:t>
      </w:r>
      <w:r>
        <w:rPr>
          <w:rFonts w:ascii="Times New Roman" w:eastAsia="Times New Roman" w:hAnsi="Times New Roman" w:cs="Times New Roman"/>
        </w:rPr>
        <w:t>, предусматривающей, что</w:t>
      </w:r>
      <w:r>
        <w:rPr>
          <w:rFonts w:ascii="Times New Roman" w:eastAsia="Times New Roman" w:hAnsi="Times New Roman" w:cs="Times New Roman"/>
        </w:rPr>
        <w:t xml:space="preserve"> форма ЕФС-1, раздел 1, подраздел 1.1 представляется страхователем не позднее рабочего дня, следующего за днем заключения с застрахованным лицом соответствующего договора, а в случае прекращения договора не позднее рабочего дня, следующего за днем его прекращения. На основании вышеуказанной статьи, понятие «период, за который должен быть представлен отчет» отсутствует.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Клишин А</w:t>
      </w:r>
      <w:r>
        <w:rPr>
          <w:rFonts w:ascii="Times New Roman" w:eastAsia="Times New Roman" w:hAnsi="Times New Roman" w:cs="Times New Roman"/>
        </w:rPr>
        <w:t>.С</w:t>
      </w:r>
      <w:r>
        <w:rPr>
          <w:rFonts w:ascii="Times New Roman" w:eastAsia="Times New Roman" w:hAnsi="Times New Roman" w:cs="Times New Roman"/>
        </w:rPr>
        <w:t xml:space="preserve">., </w:t>
      </w:r>
      <w:r>
        <w:rPr>
          <w:rFonts w:ascii="Times New Roman" w:eastAsia="Times New Roman" w:hAnsi="Times New Roman" w:cs="Times New Roman"/>
        </w:rPr>
        <w:t>извещенный</w:t>
      </w:r>
      <w:r>
        <w:rPr>
          <w:rFonts w:ascii="Times New Roman" w:eastAsia="Times New Roman" w:hAnsi="Times New Roman" w:cs="Times New Roman"/>
        </w:rPr>
        <w:t xml:space="preserve"> о времени и месте рассмотрения дела надлежащим образом, а именно судебной повесткой, </w:t>
      </w:r>
      <w:r>
        <w:rPr>
          <w:rFonts w:ascii="Times New Roman" w:eastAsia="Times New Roman" w:hAnsi="Times New Roman" w:cs="Times New Roman"/>
        </w:rPr>
        <w:t>полученной адресатом</w:t>
      </w:r>
      <w:r>
        <w:rPr>
          <w:rFonts w:ascii="Times New Roman" w:eastAsia="Times New Roman" w:hAnsi="Times New Roman" w:cs="Times New Roman"/>
        </w:rPr>
        <w:t>, в судебное заседан</w:t>
      </w:r>
      <w:r>
        <w:rPr>
          <w:rFonts w:ascii="Times New Roman" w:eastAsia="Times New Roman" w:hAnsi="Times New Roman" w:cs="Times New Roman"/>
        </w:rPr>
        <w:t>ие не явился</w:t>
      </w:r>
      <w:r>
        <w:rPr>
          <w:rFonts w:ascii="Times New Roman" w:eastAsia="Times New Roman" w:hAnsi="Times New Roman" w:cs="Times New Roman"/>
        </w:rPr>
        <w:t xml:space="preserve">, ходатайств об отложении </w:t>
      </w:r>
      <w:r>
        <w:rPr>
          <w:rFonts w:ascii="Times New Roman" w:eastAsia="Times New Roman" w:hAnsi="Times New Roman" w:cs="Times New Roman"/>
        </w:rPr>
        <w:t>рассмотрения дела не заявлял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На основании вышеизложенного, мировой судья, считает возможным рассмотреть дело в отсутствие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Клишина А</w:t>
      </w:r>
      <w:r>
        <w:rPr>
          <w:rFonts w:ascii="Times New Roman" w:eastAsia="Times New Roman" w:hAnsi="Times New Roman" w:cs="Times New Roman"/>
        </w:rPr>
        <w:t>.С</w:t>
      </w:r>
      <w:r>
        <w:rPr>
          <w:rFonts w:ascii="Times New Roman" w:eastAsia="Times New Roman" w:hAnsi="Times New Roman" w:cs="Times New Roman"/>
        </w:rPr>
        <w:t xml:space="preserve">., </w:t>
      </w:r>
      <w:r>
        <w:rPr>
          <w:rFonts w:ascii="Times New Roman" w:eastAsia="Times New Roman" w:hAnsi="Times New Roman" w:cs="Times New Roman"/>
        </w:rPr>
        <w:t>в соответствии с ч. 2 ст. 25.1 КоАП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В доказательство виновности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Клишина А</w:t>
      </w:r>
      <w:r>
        <w:rPr>
          <w:rFonts w:ascii="Times New Roman" w:eastAsia="Times New Roman" w:hAnsi="Times New Roman" w:cs="Times New Roman"/>
        </w:rPr>
        <w:t>.С</w:t>
      </w:r>
      <w:r>
        <w:rPr>
          <w:rFonts w:ascii="Times New Roman" w:eastAsia="Times New Roman" w:hAnsi="Times New Roman" w:cs="Times New Roman"/>
        </w:rPr>
        <w:t xml:space="preserve">., </w:t>
      </w:r>
      <w:r>
        <w:rPr>
          <w:rFonts w:ascii="Times New Roman" w:eastAsia="Times New Roman" w:hAnsi="Times New Roman" w:cs="Times New Roman"/>
        </w:rPr>
        <w:t xml:space="preserve">в совершении правонарушения суду представлены следующие документы: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- протокол об админис</w:t>
      </w:r>
      <w:r>
        <w:rPr>
          <w:rFonts w:ascii="Times New Roman" w:eastAsia="Times New Roman" w:hAnsi="Times New Roman" w:cs="Times New Roman"/>
        </w:rPr>
        <w:t xml:space="preserve">тративном </w:t>
      </w:r>
      <w:r>
        <w:rPr>
          <w:rFonts w:ascii="Times New Roman" w:eastAsia="Times New Roman" w:hAnsi="Times New Roman" w:cs="Times New Roman"/>
        </w:rPr>
        <w:t>пр</w:t>
      </w:r>
      <w:r>
        <w:rPr>
          <w:rFonts w:ascii="Times New Roman" w:eastAsia="Times New Roman" w:hAnsi="Times New Roman" w:cs="Times New Roman"/>
        </w:rPr>
        <w:t xml:space="preserve">авонарушении № </w:t>
      </w:r>
      <w:r>
        <w:rPr>
          <w:rFonts w:ascii="Times New Roman" w:eastAsia="Times New Roman" w:hAnsi="Times New Roman" w:cs="Times New Roman"/>
        </w:rPr>
        <w:t>1369</w:t>
      </w:r>
      <w:r>
        <w:rPr>
          <w:rFonts w:ascii="Times New Roman" w:eastAsia="Times New Roman" w:hAnsi="Times New Roman" w:cs="Times New Roman"/>
        </w:rPr>
        <w:t>/2026 от 21</w:t>
      </w:r>
      <w:r>
        <w:rPr>
          <w:rFonts w:ascii="Times New Roman" w:eastAsia="Times New Roman" w:hAnsi="Times New Roman" w:cs="Times New Roman"/>
        </w:rPr>
        <w:t>.04.2026</w:t>
      </w:r>
      <w:r>
        <w:rPr>
          <w:rFonts w:ascii="Times New Roman" w:eastAsia="Times New Roman" w:hAnsi="Times New Roman" w:cs="Times New Roman"/>
        </w:rPr>
        <w:t xml:space="preserve">;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- акт о выявлении правонарушения в сфере законодательства Российской Федерации об индивидуальном (персонифицированном) учете в системе обязательного пенсионного страхования</w:t>
      </w:r>
      <w:r>
        <w:rPr>
          <w:rFonts w:ascii="Times New Roman" w:eastAsia="Times New Roman" w:hAnsi="Times New Roman" w:cs="Times New Roman"/>
        </w:rPr>
        <w:t xml:space="preserve"> от 06</w:t>
      </w:r>
      <w:r>
        <w:rPr>
          <w:rFonts w:ascii="Times New Roman" w:eastAsia="Times New Roman" w:hAnsi="Times New Roman" w:cs="Times New Roman"/>
        </w:rPr>
        <w:t>.03.2026</w:t>
      </w:r>
      <w:r>
        <w:rPr>
          <w:rFonts w:ascii="Times New Roman" w:eastAsia="Times New Roman" w:hAnsi="Times New Roman" w:cs="Times New Roman"/>
        </w:rPr>
        <w:t>;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- расчет финансовой санкции</w:t>
      </w:r>
      <w:r>
        <w:rPr>
          <w:rFonts w:ascii="Times New Roman" w:eastAsia="Times New Roman" w:hAnsi="Times New Roman" w:cs="Times New Roman"/>
        </w:rPr>
        <w:t>;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- единая форма «Сведения для ведения индивидуального (персонифицированного)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(ЕФС-1)»;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- протокол проверки отчетности</w:t>
      </w:r>
      <w:r>
        <w:rPr>
          <w:rFonts w:ascii="Times New Roman" w:eastAsia="Times New Roman" w:hAnsi="Times New Roman" w:cs="Times New Roman"/>
        </w:rPr>
        <w:t>;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- выписка из ЕГРЮЛ.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Указанные документы являются относимыми и допустимыми доказательствами, так как составлены уполномоченными на то лицами, надлежащим образом оформлены и полностью согласуются между собой.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Оценивая в совокупности представленные доказательства, судья признает их достоверными, поскольку они нашли свое объективное подтверждение в ходе судебного разбирательства, получены с соблюдением требований КоАП РФ.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В силу </w:t>
      </w:r>
      <w:r>
        <w:rPr>
          <w:rFonts w:ascii="Times New Roman" w:eastAsia="Times New Roman" w:hAnsi="Times New Roman" w:cs="Times New Roman"/>
        </w:rPr>
        <w:t xml:space="preserve">п. 6 ст. 11 Федерального закона от 01.04.1996 № 27-ФЗ «Об индивидуальном (персонифицированном) учете в системах обязательного пенсионного страхования и обязательного социального страхования» форма ЕФС-1, раздел 1, подраздел 1.1 представляется </w:t>
      </w:r>
      <w:r>
        <w:rPr>
          <w:rFonts w:ascii="Times New Roman" w:eastAsia="Times New Roman" w:hAnsi="Times New Roman" w:cs="Times New Roman"/>
        </w:rPr>
        <w:t>страхователем не позднее рабочего дня, следующего за днем заключения с застрахованным лицом соответствующего договора, а в случае прекращения договора не позднее рабочего дня, следующего за днем его прекращения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Действия </w:t>
      </w:r>
      <w:r>
        <w:rPr>
          <w:rFonts w:ascii="Times New Roman" w:eastAsia="Times New Roman" w:hAnsi="Times New Roman" w:cs="Times New Roman"/>
        </w:rPr>
        <w:t>Клишина А</w:t>
      </w:r>
      <w:r>
        <w:rPr>
          <w:rFonts w:ascii="Times New Roman" w:eastAsia="Times New Roman" w:hAnsi="Times New Roman" w:cs="Times New Roman"/>
        </w:rPr>
        <w:t>.С</w:t>
      </w:r>
      <w:r>
        <w:rPr>
          <w:rFonts w:ascii="Times New Roman" w:eastAsia="Times New Roman" w:hAnsi="Times New Roman" w:cs="Times New Roman"/>
        </w:rPr>
        <w:t xml:space="preserve">., </w:t>
      </w:r>
      <w:r>
        <w:rPr>
          <w:rFonts w:ascii="Times New Roman" w:eastAsia="Times New Roman" w:hAnsi="Times New Roman" w:cs="Times New Roman"/>
        </w:rPr>
        <w:t>мировой судья квалифицирует по ч. 1 ст. 15.33.2 КоАП РФ – непредставление в установленный законодательством Российской Федерации об индивидуальном (персонифицированном) учете в системе обязательного пенсионного страхования срок либо отказ от представления в органы Пенсионного фонда Российской Федерации оформленных в установленном порядке сведений (документов), необходимых для ведения индивидуального (персонифицированного) учета в системе обязательного пенсионного страхования, а равно представление таких сведений в неполном объеме или в искаженном виде, за исключением случаев, предусмотренных частью 2 настоящей статьи.</w:t>
      </w:r>
    </w:p>
    <w:p>
      <w:pPr>
        <w:spacing w:before="0" w:after="0"/>
        <w:ind w:firstLine="600"/>
        <w:jc w:val="both"/>
      </w:pPr>
      <w:r>
        <w:rPr>
          <w:rFonts w:ascii="Times New Roman" w:eastAsia="Times New Roman" w:hAnsi="Times New Roman" w:cs="Times New Roman"/>
        </w:rPr>
        <w:t xml:space="preserve">Обстоятельств, перечисленных в ст. ст. 24.5, 29.2 КоАП РФ, исключающих производство по делу об административном правонарушении и возможность рассмотрения дела, не имеется.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Обстоятельств, предусмотренных ст. 4.2 КоАП РФ, смягчающих административную ответственность, суд не усматривает.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Обстоятельств,</w:t>
      </w:r>
      <w:r>
        <w:rPr>
          <w:rFonts w:ascii="Times New Roman" w:eastAsia="Times New Roman" w:hAnsi="Times New Roman" w:cs="Times New Roman"/>
        </w:rPr>
        <w:t xml:space="preserve"> предусмотренных ст. 4.3 КоАП РФ, </w:t>
      </w:r>
      <w:r>
        <w:rPr>
          <w:rFonts w:ascii="Times New Roman" w:eastAsia="Times New Roman" w:hAnsi="Times New Roman" w:cs="Times New Roman"/>
        </w:rPr>
        <w:t xml:space="preserve">отягчающих административную ответственность, </w:t>
      </w:r>
      <w:r>
        <w:rPr>
          <w:rFonts w:ascii="Times New Roman" w:eastAsia="Times New Roman" w:hAnsi="Times New Roman" w:cs="Times New Roman"/>
        </w:rPr>
        <w:t>суд не усматривает</w:t>
      </w:r>
      <w:r>
        <w:rPr>
          <w:rFonts w:ascii="Times New Roman" w:eastAsia="Times New Roman" w:hAnsi="Times New Roman" w:cs="Times New Roman"/>
        </w:rPr>
        <w:t xml:space="preserve">.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При определении меры наказания, суд у</w:t>
      </w:r>
      <w:r>
        <w:rPr>
          <w:rFonts w:ascii="Times New Roman" w:eastAsia="Times New Roman" w:hAnsi="Times New Roman" w:cs="Times New Roman"/>
        </w:rPr>
        <w:t xml:space="preserve">читывает характер совершенного </w:t>
      </w:r>
      <w:r>
        <w:rPr>
          <w:rFonts w:ascii="Times New Roman" w:eastAsia="Times New Roman" w:hAnsi="Times New Roman" w:cs="Times New Roman"/>
        </w:rPr>
        <w:t>административного правонарушения, данные о личности нарушителя.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На основании изложенного и руководствуясь ст. ст. 29.9-29.11 КоАП РФ, мировой судья</w:t>
      </w:r>
    </w:p>
    <w:p>
      <w:pPr>
        <w:spacing w:before="0" w:after="0"/>
        <w:ind w:firstLine="567"/>
        <w:jc w:val="both"/>
      </w:pP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постановил:</w:t>
      </w:r>
    </w:p>
    <w:p>
      <w:pPr>
        <w:spacing w:before="0" w:after="0"/>
        <w:jc w:val="center"/>
      </w:pP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Клишина </w:t>
      </w:r>
      <w:r>
        <w:rPr>
          <w:rFonts w:ascii="Times New Roman" w:eastAsia="Times New Roman" w:hAnsi="Times New Roman" w:cs="Times New Roman"/>
        </w:rPr>
        <w:t>Александра</w:t>
      </w:r>
      <w:r>
        <w:rPr>
          <w:rFonts w:ascii="Times New Roman" w:eastAsia="Times New Roman" w:hAnsi="Times New Roman" w:cs="Times New Roman"/>
        </w:rPr>
        <w:t xml:space="preserve"> Сергеевича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признать виновным</w:t>
      </w:r>
      <w:r>
        <w:rPr>
          <w:rFonts w:ascii="Times New Roman" w:eastAsia="Times New Roman" w:hAnsi="Times New Roman" w:cs="Times New Roman"/>
        </w:rPr>
        <w:t xml:space="preserve"> в совершении административного </w:t>
      </w:r>
      <w:r>
        <w:rPr>
          <w:rFonts w:ascii="Times New Roman" w:eastAsia="Times New Roman" w:hAnsi="Times New Roman" w:cs="Times New Roman"/>
        </w:rPr>
        <w:t>правонарушения, предусмотренного ч. 1 ст.15.33.2 КоАП РФ и назначить наказание в виде штрафа в размере 300 рублей.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Оплату штрафа производить по следующим реквизитам: </w:t>
      </w:r>
      <w:r>
        <w:rPr>
          <w:rFonts w:ascii="Times New Roman" w:eastAsia="Times New Roman" w:hAnsi="Times New Roman" w:cs="Times New Roman"/>
        </w:rPr>
        <w:t xml:space="preserve">Банк </w:t>
      </w:r>
      <w:r>
        <w:rPr>
          <w:rFonts w:ascii="Times New Roman" w:eastAsia="Times New Roman" w:hAnsi="Times New Roman" w:cs="Times New Roman"/>
        </w:rPr>
        <w:t>получателя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ОКЦ № 8 Уральского ГУ Банка России</w:t>
      </w:r>
      <w:r>
        <w:rPr>
          <w:rFonts w:ascii="Times New Roman" w:eastAsia="Times New Roman" w:hAnsi="Times New Roman" w:cs="Times New Roman"/>
        </w:rPr>
        <w:t>//УФК по</w:t>
      </w:r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</w:rPr>
        <w:t>Ханты-Мансийскому автономному округу - Югре г. Ханты–</w:t>
      </w:r>
      <w:r>
        <w:rPr>
          <w:rFonts w:ascii="Times New Roman" w:eastAsia="Times New Roman" w:hAnsi="Times New Roman" w:cs="Times New Roman"/>
        </w:rPr>
        <w:t>Мансийск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 xml:space="preserve">Получатель: </w:t>
      </w:r>
      <w:r>
        <w:rPr>
          <w:rFonts w:ascii="Times New Roman" w:eastAsia="Times New Roman" w:hAnsi="Times New Roman" w:cs="Times New Roman"/>
        </w:rPr>
        <w:t xml:space="preserve">УФК по Ханты-Мансийскому автономному округу - Югре г. л/с 04874Ф87010, </w:t>
      </w:r>
      <w:r>
        <w:rPr>
          <w:rFonts w:ascii="Times New Roman" w:eastAsia="Times New Roman" w:hAnsi="Times New Roman" w:cs="Times New Roman"/>
        </w:rPr>
        <w:t>Номер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счета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банка получателя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(номер банковского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счета,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входящего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в состав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единого </w:t>
      </w:r>
      <w:r>
        <w:rPr>
          <w:rFonts w:ascii="Times New Roman" w:eastAsia="Times New Roman" w:hAnsi="Times New Roman" w:cs="Times New Roman"/>
        </w:rPr>
        <w:t xml:space="preserve">казначейского счета, </w:t>
      </w:r>
      <w:r>
        <w:rPr>
          <w:rFonts w:ascii="Times New Roman" w:eastAsia="Times New Roman" w:hAnsi="Times New Roman" w:cs="Times New Roman"/>
        </w:rPr>
        <w:t>Кор. Счет)- N 40102810245370000007</w:t>
      </w:r>
      <w:r>
        <w:rPr>
          <w:rFonts w:ascii="Times New Roman" w:eastAsia="Times New Roman" w:hAnsi="Times New Roman" w:cs="Times New Roman"/>
        </w:rPr>
        <w:t xml:space="preserve">, ИНН </w:t>
      </w:r>
      <w:r>
        <w:rPr>
          <w:rFonts w:ascii="Times New Roman" w:eastAsia="Times New Roman" w:hAnsi="Times New Roman" w:cs="Times New Roman"/>
        </w:rPr>
        <w:t xml:space="preserve">8601002078 </w:t>
      </w:r>
      <w:r>
        <w:rPr>
          <w:rFonts w:ascii="Times New Roman" w:eastAsia="Times New Roman" w:hAnsi="Times New Roman" w:cs="Times New Roman"/>
        </w:rPr>
        <w:t xml:space="preserve">КПП </w:t>
      </w:r>
      <w:r>
        <w:rPr>
          <w:rFonts w:ascii="Times New Roman" w:eastAsia="Times New Roman" w:hAnsi="Times New Roman" w:cs="Times New Roman"/>
        </w:rPr>
        <w:t>860101001</w:t>
      </w:r>
      <w:r>
        <w:rPr>
          <w:rFonts w:ascii="Times New Roman" w:eastAsia="Times New Roman" w:hAnsi="Times New Roman" w:cs="Times New Roman"/>
        </w:rPr>
        <w:t xml:space="preserve">    </w:t>
      </w:r>
      <w:r>
        <w:rPr>
          <w:rFonts w:ascii="Times New Roman" w:eastAsia="Times New Roman" w:hAnsi="Times New Roman" w:cs="Times New Roman"/>
        </w:rPr>
        <w:t xml:space="preserve">БИК ТОФК </w:t>
      </w:r>
      <w:r>
        <w:rPr>
          <w:rFonts w:ascii="Times New Roman" w:eastAsia="Times New Roman" w:hAnsi="Times New Roman" w:cs="Times New Roman"/>
        </w:rPr>
        <w:t xml:space="preserve">007162163 </w:t>
      </w:r>
      <w:r>
        <w:rPr>
          <w:rFonts w:ascii="Times New Roman" w:eastAsia="Times New Roman" w:hAnsi="Times New Roman" w:cs="Times New Roman"/>
        </w:rPr>
        <w:t xml:space="preserve">ОКТМО </w:t>
      </w:r>
      <w:r>
        <w:rPr>
          <w:rFonts w:ascii="Times New Roman" w:eastAsia="Times New Roman" w:hAnsi="Times New Roman" w:cs="Times New Roman"/>
        </w:rPr>
        <w:t xml:space="preserve">71876000 </w:t>
      </w:r>
      <w:r>
        <w:rPr>
          <w:rFonts w:ascii="Times New Roman" w:eastAsia="Times New Roman" w:hAnsi="Times New Roman" w:cs="Times New Roman"/>
        </w:rPr>
        <w:t xml:space="preserve">(город Сургут), </w:t>
      </w:r>
      <w:r>
        <w:rPr>
          <w:rFonts w:ascii="Times New Roman" w:eastAsia="Times New Roman" w:hAnsi="Times New Roman" w:cs="Times New Roman"/>
        </w:rPr>
        <w:t xml:space="preserve">71826000 </w:t>
      </w:r>
      <w:r>
        <w:rPr>
          <w:rFonts w:ascii="Times New Roman" w:eastAsia="Times New Roman" w:hAnsi="Times New Roman" w:cs="Times New Roman"/>
        </w:rPr>
        <w:t>(</w:t>
      </w:r>
      <w:r>
        <w:rPr>
          <w:rFonts w:ascii="Times New Roman" w:eastAsia="Times New Roman" w:hAnsi="Times New Roman" w:cs="Times New Roman"/>
        </w:rPr>
        <w:t>Сургутский</w:t>
      </w:r>
      <w:r>
        <w:rPr>
          <w:rFonts w:ascii="Times New Roman" w:eastAsia="Times New Roman" w:hAnsi="Times New Roman" w:cs="Times New Roman"/>
        </w:rPr>
        <w:t xml:space="preserve"> р-н), Счет получателя платежа (номер казначейского счета, Р/счет)-03100643000000018700, КБК- 79711601230060001140, УИН </w:t>
      </w:r>
      <w:r>
        <w:rPr>
          <w:rFonts w:ascii="Times New Roman" w:eastAsia="Times New Roman" w:hAnsi="Times New Roman" w:cs="Times New Roman"/>
        </w:rPr>
        <w:t>79702700000000408890</w:t>
      </w:r>
      <w:r>
        <w:rPr>
          <w:rFonts w:ascii="Times New Roman" w:eastAsia="Times New Roman" w:hAnsi="Times New Roman" w:cs="Times New Roman"/>
        </w:rPr>
        <w:t xml:space="preserve"> - уплата штрафа по административному правонарушению, предусмотренному ст. 15.33.2 КоАП РФ.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Штраф подлежит уплате в течение 60 дней со дня вступления постановления в законную силу, копия</w:t>
      </w:r>
      <w:r>
        <w:rPr>
          <w:rFonts w:ascii="Times New Roman" w:eastAsia="Times New Roman" w:hAnsi="Times New Roman" w:cs="Times New Roman"/>
        </w:rPr>
        <w:t xml:space="preserve"> квитанции предоставляется в 106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каб</w:t>
      </w:r>
      <w:r>
        <w:rPr>
          <w:rFonts w:ascii="Times New Roman" w:eastAsia="Times New Roman" w:hAnsi="Times New Roman" w:cs="Times New Roman"/>
        </w:rPr>
        <w:t xml:space="preserve">. д .9 ул. Гагарина г. Сургута.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Лица, несвоевременно</w:t>
      </w:r>
      <w:r>
        <w:rPr>
          <w:rFonts w:ascii="Times New Roman" w:eastAsia="Times New Roman" w:hAnsi="Times New Roman" w:cs="Times New Roman"/>
        </w:rPr>
        <w:t xml:space="preserve"> уплатившие штраф, подлежат ответственности по ч. 1 ст. 20.25 КоАП РФ, санкция данной статьи предусматривает наказание в виде двойного размера неуплаченного штрафа либо административный арест на срок до 15 суток, либо обязательные работы на срок до пятидесяти часов.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Постановление может быть обжаловано в течение 10 </w:t>
      </w:r>
      <w:r>
        <w:rPr>
          <w:rFonts w:ascii="Times New Roman" w:eastAsia="Times New Roman" w:hAnsi="Times New Roman" w:cs="Times New Roman"/>
        </w:rPr>
        <w:t>дней</w:t>
      </w:r>
      <w:r>
        <w:rPr>
          <w:rFonts w:ascii="Times New Roman" w:eastAsia="Times New Roman" w:hAnsi="Times New Roman" w:cs="Times New Roman"/>
        </w:rPr>
        <w:t xml:space="preserve"> со дня вручения или получения копии постановления в Сургутский городской суд </w:t>
      </w:r>
      <w:r>
        <w:rPr>
          <w:rFonts w:ascii="Times New Roman" w:eastAsia="Times New Roman" w:hAnsi="Times New Roman" w:cs="Times New Roman"/>
        </w:rPr>
        <w:t>через миров</w:t>
      </w:r>
      <w:r>
        <w:rPr>
          <w:rFonts w:ascii="Times New Roman" w:eastAsia="Times New Roman" w:hAnsi="Times New Roman" w:cs="Times New Roman"/>
        </w:rPr>
        <w:t>ого судью</w:t>
      </w:r>
      <w:r>
        <w:rPr>
          <w:rFonts w:ascii="Times New Roman" w:eastAsia="Times New Roman" w:hAnsi="Times New Roman" w:cs="Times New Roman"/>
        </w:rPr>
        <w:t xml:space="preserve"> судебного участка № 12</w:t>
      </w:r>
      <w:r>
        <w:rPr>
          <w:rFonts w:ascii="Times New Roman" w:eastAsia="Times New Roman" w:hAnsi="Times New Roman" w:cs="Times New Roman"/>
        </w:rPr>
        <w:t xml:space="preserve"> Сургутского судебного района города окружного значения Сургута Ханты-Мансийского автономного округа – Югры.</w:t>
      </w:r>
    </w:p>
    <w:p>
      <w:pPr>
        <w:spacing w:before="0" w:after="0"/>
        <w:ind w:firstLine="567"/>
        <w:jc w:val="both"/>
      </w:pP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Мировой судья</w:t>
      </w:r>
      <w:r>
        <w:rPr>
          <w:rFonts w:ascii="Times New Roman" w:eastAsia="Times New Roman" w:hAnsi="Times New Roman" w:cs="Times New Roman"/>
        </w:rPr>
        <w:t xml:space="preserve">                             </w:t>
      </w:r>
      <w:r>
        <w:rPr>
          <w:rFonts w:ascii="Times New Roman" w:eastAsia="Times New Roman" w:hAnsi="Times New Roman" w:cs="Times New Roman"/>
        </w:rPr>
        <w:t>подпись</w:t>
      </w:r>
      <w:r>
        <w:rPr>
          <w:rFonts w:ascii="Times New Roman" w:eastAsia="Times New Roman" w:hAnsi="Times New Roman" w:cs="Times New Roman"/>
        </w:rPr>
        <w:t xml:space="preserve">                                           </w:t>
      </w:r>
      <w:r>
        <w:rPr>
          <w:rFonts w:ascii="Times New Roman" w:eastAsia="Times New Roman" w:hAnsi="Times New Roman" w:cs="Times New Roman"/>
        </w:rPr>
        <w:t>Г.П. Думлер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 xml:space="preserve">КОПИЯ ВЕРНА 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М</w:t>
      </w:r>
      <w:r>
        <w:rPr>
          <w:rFonts w:ascii="Times New Roman" w:eastAsia="Times New Roman" w:hAnsi="Times New Roman" w:cs="Times New Roman"/>
        </w:rPr>
        <w:t>иро</w:t>
      </w:r>
      <w:r>
        <w:rPr>
          <w:rFonts w:ascii="Times New Roman" w:eastAsia="Times New Roman" w:hAnsi="Times New Roman" w:cs="Times New Roman"/>
        </w:rPr>
        <w:t>вой судья</w:t>
      </w:r>
      <w:r>
        <w:rPr>
          <w:rFonts w:ascii="Times New Roman" w:eastAsia="Times New Roman" w:hAnsi="Times New Roman" w:cs="Times New Roman"/>
        </w:rPr>
        <w:t xml:space="preserve"> судебного участка № 12</w:t>
      </w:r>
      <w:r>
        <w:rPr>
          <w:rFonts w:ascii="Times New Roman" w:eastAsia="Times New Roman" w:hAnsi="Times New Roman" w:cs="Times New Roman"/>
        </w:rPr>
        <w:t xml:space="preserve"> Сургутского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судебного района города окружного значения Сургута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ХМАО-Югры ______________________</w:t>
      </w:r>
      <w:r>
        <w:rPr>
          <w:rFonts w:ascii="Times New Roman" w:eastAsia="Times New Roman" w:hAnsi="Times New Roman" w:cs="Times New Roman"/>
        </w:rPr>
        <w:t>Г.П. Думлер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17.06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 xml:space="preserve"> года 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Подлинный до</w:t>
      </w:r>
      <w:r>
        <w:rPr>
          <w:rFonts w:ascii="Times New Roman" w:eastAsia="Times New Roman" w:hAnsi="Times New Roman" w:cs="Times New Roman"/>
        </w:rPr>
        <w:t>кумент нах</w:t>
      </w:r>
      <w:r>
        <w:rPr>
          <w:rFonts w:ascii="Times New Roman" w:eastAsia="Times New Roman" w:hAnsi="Times New Roman" w:cs="Times New Roman"/>
        </w:rPr>
        <w:t>одится в деле № 5-</w:t>
      </w:r>
      <w:r>
        <w:rPr>
          <w:rFonts w:ascii="Times New Roman" w:eastAsia="Times New Roman" w:hAnsi="Times New Roman" w:cs="Times New Roman"/>
        </w:rPr>
        <w:t>590</w:t>
      </w:r>
      <w:r>
        <w:rPr>
          <w:rFonts w:ascii="Times New Roman" w:eastAsia="Times New Roman" w:hAnsi="Times New Roman" w:cs="Times New Roman"/>
        </w:rPr>
        <w:t>-2612</w:t>
      </w:r>
      <w:r>
        <w:rPr>
          <w:rFonts w:ascii="Times New Roman" w:eastAsia="Times New Roman" w:hAnsi="Times New Roman" w:cs="Times New Roman"/>
        </w:rPr>
        <w:t>/2026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7rplc-10">
    <w:name w:val="cat-UserDefined grp-37 rplc-10"/>
    <w:basedOn w:val="DefaultParagraphFont"/>
  </w:style>
  <w:style w:type="character" w:customStyle="1" w:styleId="cat-UserDefinedgrp-38rplc-19">
    <w:name w:val="cat-UserDefined grp-38 rplc-19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